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998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№86MS00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5354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47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 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                   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Михаила Вячеславовича, </w:t>
      </w:r>
      <w:r>
        <w:rPr>
          <w:rStyle w:val="cat-UserDefinedgrp-27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17" w:lineRule="atLeast"/>
        <w:ind w:left="19" w:firstLine="701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28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судом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 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нарушил ограничение, установленное в отношении него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судом, выразившееся в отсутствии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месту его проживания </w:t>
      </w:r>
      <w:r>
        <w:rPr>
          <w:rFonts w:ascii="Times New Roman" w:eastAsia="Times New Roman" w:hAnsi="Times New Roman" w:cs="Times New Roman"/>
          <w:sz w:val="28"/>
          <w:szCs w:val="28"/>
        </w:rPr>
        <w:t>в период времени с 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ч.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по 06:00 ч.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аннее в течении календарного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</w:t>
      </w:r>
      <w:r>
        <w:rPr>
          <w:rFonts w:ascii="Times New Roman" w:eastAsia="Times New Roman" w:hAnsi="Times New Roman" w:cs="Times New Roman"/>
          <w:sz w:val="28"/>
          <w:szCs w:val="28"/>
        </w:rPr>
        <w:t>кался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признал, с правонарушением согласен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Style w:val="cat-UserDefinedgrp-29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административном правонарушении, рапортом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сотрудника полиции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регистрационного листа поднадзорного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копией постановления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о привлечении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протоколом о доставлении 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личного досмотра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о задержании 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Style w:val="cat-UserDefinedgrp-30rplc-4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наличие отягчающего обстоятельства, данные о личности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необходимым назначить 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>в виде обязательных работ,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Митрофанова Михаила Вячеславовича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3 ст.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сорок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3417525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7rplc-11">
    <w:name w:val="cat-UserDefined grp-27 rplc-11"/>
    <w:basedOn w:val="DefaultParagraphFont"/>
  </w:style>
  <w:style w:type="character" w:customStyle="1" w:styleId="cat-UserDefinedgrp-28rplc-19">
    <w:name w:val="cat-UserDefined grp-28 rplc-19"/>
    <w:basedOn w:val="DefaultParagraphFont"/>
  </w:style>
  <w:style w:type="character" w:customStyle="1" w:styleId="cat-UserDefinedgrp-29rplc-30">
    <w:name w:val="cat-UserDefined grp-29 rplc-30"/>
    <w:basedOn w:val="DefaultParagraphFont"/>
  </w:style>
  <w:style w:type="character" w:customStyle="1" w:styleId="cat-UserDefinedgrp-30rplc-40">
    <w:name w:val="cat-UserDefined grp-30 rplc-4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5BB52-C697-4F4E-AE7A-C890DC68980F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